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395-ПП/2147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2147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Стол+приставка+уголок, инвентарный номер: 9819, 9822, 9823,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Стол+приставка+уголок, инвентарный номер: 9819, 9822, 9823,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946.00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946.0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898.70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851.40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756.80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709.50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662.20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614.90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567.60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520.30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425.70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378.40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331.10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283.80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236.50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189.20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141.90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94.60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47.30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395-ПП/2147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14:39:33.540;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14:39:33.540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473,00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473.00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473.00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